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28DA4" w14:textId="766D7787" w:rsidR="00115663" w:rsidRPr="00115663" w:rsidRDefault="00E94D67" w:rsidP="007378FB">
      <w:pPr>
        <w:pStyle w:val="Salutation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65014D" wp14:editId="7754E2F3">
            <wp:simplePos x="0" y="0"/>
            <wp:positionH relativeFrom="margin">
              <wp:posOffset>2672715</wp:posOffset>
            </wp:positionH>
            <wp:positionV relativeFrom="paragraph">
              <wp:posOffset>1600835</wp:posOffset>
            </wp:positionV>
            <wp:extent cx="5439410" cy="6404610"/>
            <wp:effectExtent l="0" t="0" r="0" b="0"/>
            <wp:wrapNone/>
            <wp:docPr id="4" name="Graphic 4" descr="Lea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Leaf with solid fill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1743" flipH="1">
                      <a:off x="0" y="0"/>
                      <a:ext cx="543941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1C1DFC" wp14:editId="3EFB72CE">
                <wp:simplePos x="0" y="0"/>
                <wp:positionH relativeFrom="page">
                  <wp:posOffset>25400</wp:posOffset>
                </wp:positionH>
                <wp:positionV relativeFrom="paragraph">
                  <wp:posOffset>838835</wp:posOffset>
                </wp:positionV>
                <wp:extent cx="3657600" cy="40005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7465F" w14:textId="132699C2" w:rsidR="000764BA" w:rsidRDefault="00C242C4" w:rsidP="000764B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  <w:u w:val="single"/>
                              </w:rPr>
                              <w:t>LADO</w:t>
                            </w:r>
                          </w:p>
                          <w:p w14:paraId="4AE55243" w14:textId="093DAFDE" w:rsidR="00C242C4" w:rsidRDefault="00C242C4" w:rsidP="00C242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Oxfordshire Local </w:t>
                            </w:r>
                            <w:r w:rsidR="00E1341D"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Authority</w:t>
                            </w: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Designated Officer Team –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01865 810 603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C242C4">
                              <w:rPr>
                                <w:color w:val="FFFFFF" w:themeColor="background1"/>
                              </w:rPr>
                              <w:t>LADO.SafeguardingChildren@oxfordhsire.gov.uk</w:t>
                            </w:r>
                          </w:p>
                          <w:p w14:paraId="40273137" w14:textId="5B5943C6" w:rsidR="00C242C4" w:rsidRDefault="00C242C4" w:rsidP="00C242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Alison Beasley – Designated Officer (LADO)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07833 436 649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C242C4">
                              <w:rPr>
                                <w:color w:val="FFFFFF" w:themeColor="background1"/>
                              </w:rPr>
                              <w:t>alison.beasley@oxfordshire.gov.uk</w:t>
                            </w:r>
                          </w:p>
                          <w:p w14:paraId="7CF1E0B1" w14:textId="561F38BE" w:rsidR="00C242C4" w:rsidRDefault="00C242C4" w:rsidP="00C242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Donna Crozier – Assistant DO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07901 331 799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C242C4">
                              <w:rPr>
                                <w:color w:val="FFFFFF" w:themeColor="background1"/>
                              </w:rPr>
                              <w:t>donna.crozier@oxfordshire.gov.uk</w:t>
                            </w:r>
                          </w:p>
                          <w:p w14:paraId="3DBC8E44" w14:textId="6C1968F9" w:rsidR="00FD7826" w:rsidRDefault="00C242C4" w:rsidP="00C242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Sandra Barratt- Assistant DO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07785 453 264</w:t>
                            </w:r>
                            <w:r w:rsidR="00FD7826">
                              <w:rPr>
                                <w:color w:val="FFFFFF" w:themeColor="background1"/>
                              </w:rPr>
                              <w:br/>
                              <w:t>s</w:t>
                            </w:r>
                            <w:r w:rsidR="00FD7826" w:rsidRPr="00FD7826">
                              <w:rPr>
                                <w:color w:val="FFFFFF" w:themeColor="background1"/>
                              </w:rPr>
                              <w:t>andra.barratt@oxfordshire.gov.uk</w:t>
                            </w:r>
                          </w:p>
                          <w:p w14:paraId="6565525B" w14:textId="6550BF99" w:rsidR="00FD7826" w:rsidRPr="00610ADD" w:rsidRDefault="00FD7826" w:rsidP="00C242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78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Lorna Berry – Assistant (LADO)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07912 474 375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lorna.berry</w:t>
                            </w:r>
                            <w:r w:rsidRPr="00C242C4">
                              <w:rPr>
                                <w:color w:val="FFFFFF" w:themeColor="background1"/>
                              </w:rPr>
                              <w:t>@oxfordshire.gov.uk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C1D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pt;margin-top:66.05pt;width:4in;height:3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" filled="f" stroked="f">
                <v:textbox>
                  <w:txbxContent>
                    <w:p w14:paraId="1F37465F" w14:textId="132699C2" w:rsidR="000764BA" w:rsidRDefault="00C242C4" w:rsidP="000764B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  <w:u w:val="single"/>
                        </w:rPr>
                        <w:t>LADO</w:t>
                      </w:r>
                    </w:p>
                    <w:p w14:paraId="4AE55243" w14:textId="093DAFDE" w:rsidR="00C242C4" w:rsidRDefault="00C242C4" w:rsidP="00C242C4">
                      <w:pPr>
                        <w:rPr>
                          <w:color w:val="FFFFFF" w:themeColor="background1"/>
                        </w:rPr>
                      </w:pP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 xml:space="preserve">  Oxfordshire Local </w:t>
                      </w:r>
                      <w:r w:rsidR="00E1341D" w:rsidRPr="00FD7826">
                        <w:rPr>
                          <w:b/>
                          <w:bCs/>
                          <w:color w:val="FFFFFF" w:themeColor="background1"/>
                        </w:rPr>
                        <w:t>Authority</w:t>
                      </w: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 xml:space="preserve"> Designated Officer Team –</w:t>
                      </w:r>
                      <w:r>
                        <w:rPr>
                          <w:color w:val="FFFFFF" w:themeColor="background1"/>
                        </w:rPr>
                        <w:t xml:space="preserve"> 01865 810 603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C242C4">
                        <w:rPr>
                          <w:color w:val="FFFFFF" w:themeColor="background1"/>
                        </w:rPr>
                        <w:t>LADO.SafeguardingChildren@oxfordhsire.gov.uk</w:t>
                      </w:r>
                    </w:p>
                    <w:p w14:paraId="40273137" w14:textId="5B5943C6" w:rsidR="00C242C4" w:rsidRDefault="00C242C4" w:rsidP="00C242C4">
                      <w:pPr>
                        <w:rPr>
                          <w:color w:val="FFFFFF" w:themeColor="background1"/>
                        </w:rPr>
                      </w:pP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>Alison Beasley – Designated Officer (LADO)</w:t>
                      </w:r>
                      <w:r>
                        <w:rPr>
                          <w:color w:val="FFFFFF" w:themeColor="background1"/>
                        </w:rPr>
                        <w:br/>
                        <w:t>07833 436 649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C242C4">
                        <w:rPr>
                          <w:color w:val="FFFFFF" w:themeColor="background1"/>
                        </w:rPr>
                        <w:t>alison.beasley@oxfordshire.gov.uk</w:t>
                      </w:r>
                    </w:p>
                    <w:p w14:paraId="7CF1E0B1" w14:textId="561F38BE" w:rsidR="00C242C4" w:rsidRDefault="00C242C4" w:rsidP="00C242C4">
                      <w:pPr>
                        <w:rPr>
                          <w:color w:val="FFFFFF" w:themeColor="background1"/>
                        </w:rPr>
                      </w:pP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>Donna Crozier – Assistant DO</w:t>
                      </w:r>
                      <w:r>
                        <w:rPr>
                          <w:color w:val="FFFFFF" w:themeColor="background1"/>
                        </w:rPr>
                        <w:br/>
                        <w:t>07901 331 799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C242C4">
                        <w:rPr>
                          <w:color w:val="FFFFFF" w:themeColor="background1"/>
                        </w:rPr>
                        <w:t>donna.crozier@oxfordshire.gov.uk</w:t>
                      </w:r>
                    </w:p>
                    <w:p w14:paraId="3DBC8E44" w14:textId="6C1968F9" w:rsidR="00FD7826" w:rsidRDefault="00C242C4" w:rsidP="00C242C4">
                      <w:pPr>
                        <w:rPr>
                          <w:color w:val="FFFFFF" w:themeColor="background1"/>
                        </w:rPr>
                      </w:pP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>Sandra Barratt- Assistant DO</w:t>
                      </w:r>
                      <w:r>
                        <w:rPr>
                          <w:color w:val="FFFFFF" w:themeColor="background1"/>
                        </w:rPr>
                        <w:br/>
                        <w:t>07785 453 264</w:t>
                      </w:r>
                      <w:r w:rsidR="00FD7826">
                        <w:rPr>
                          <w:color w:val="FFFFFF" w:themeColor="background1"/>
                        </w:rPr>
                        <w:br/>
                        <w:t>s</w:t>
                      </w:r>
                      <w:r w:rsidR="00FD7826" w:rsidRPr="00FD7826">
                        <w:rPr>
                          <w:color w:val="FFFFFF" w:themeColor="background1"/>
                        </w:rPr>
                        <w:t>andra.barratt@oxfordshire.gov.uk</w:t>
                      </w:r>
                    </w:p>
                    <w:p w14:paraId="6565525B" w14:textId="6550BF99" w:rsidR="00FD7826" w:rsidRPr="00610ADD" w:rsidRDefault="00FD7826" w:rsidP="00C242C4">
                      <w:pPr>
                        <w:rPr>
                          <w:color w:val="FFFFFF" w:themeColor="background1"/>
                        </w:rPr>
                      </w:pPr>
                      <w:r w:rsidRPr="00FD7826">
                        <w:rPr>
                          <w:b/>
                          <w:bCs/>
                          <w:color w:val="FFFFFF" w:themeColor="background1"/>
                        </w:rPr>
                        <w:t>Lorna Berry – Assistant (LADO)</w:t>
                      </w:r>
                      <w:r>
                        <w:rPr>
                          <w:color w:val="FFFFFF" w:themeColor="background1"/>
                        </w:rPr>
                        <w:br/>
                        <w:t>07912 474 375</w:t>
                      </w:r>
                      <w:r>
                        <w:rPr>
                          <w:color w:val="FFFFFF" w:themeColor="background1"/>
                        </w:rPr>
                        <w:br/>
                        <w:t>lorna.berry</w:t>
                      </w:r>
                      <w:r w:rsidRPr="00C242C4">
                        <w:rPr>
                          <w:color w:val="FFFFFF" w:themeColor="background1"/>
                        </w:rPr>
                        <w:t>@oxfordshire.gov.uk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44A5E6" wp14:editId="332B18AF">
                <wp:simplePos x="0" y="0"/>
                <wp:positionH relativeFrom="margin">
                  <wp:posOffset>156528</wp:posOffset>
                </wp:positionH>
                <wp:positionV relativeFrom="paragraph">
                  <wp:posOffset>4415826</wp:posOffset>
                </wp:positionV>
                <wp:extent cx="3746500" cy="42291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422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73BC0" w14:textId="77777777" w:rsidR="00C97AFE" w:rsidRDefault="00C97AFE" w:rsidP="000764B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  <w:u w:val="single"/>
                              </w:rPr>
                            </w:pPr>
                          </w:p>
                          <w:p w14:paraId="1CE309D6" w14:textId="5B2B090E" w:rsidR="000764BA" w:rsidRPr="008A6A50" w:rsidRDefault="00E75BF1" w:rsidP="000764B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0"/>
                                <w:u w:val="single"/>
                              </w:rPr>
                            </w:pPr>
                            <w:r w:rsidRPr="008A6A5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0"/>
                                <w:u w:val="single"/>
                              </w:rPr>
                              <w:t>MASH</w:t>
                            </w:r>
                          </w:p>
                          <w:p w14:paraId="1935CD50" w14:textId="738992D1" w:rsidR="00E94D67" w:rsidRPr="008A6A50" w:rsidRDefault="008A6A50" w:rsidP="00E94D6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8A6A50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If faced with an urgent concern </w:t>
                            </w:r>
                            <w:r w:rsidR="00E94D67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br/>
                            </w:r>
                            <w:r w:rsidRPr="008A6A50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t>for a child, call 999 or 101</w:t>
                            </w:r>
                            <w:r w:rsidR="00E94D67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and refer to </w:t>
                            </w:r>
                            <w:r w:rsidR="00E94D67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br/>
                              <w:t>MASH (Multi-agency safeguarding hub) as soon as possible.</w:t>
                            </w:r>
                            <w:r w:rsidR="00E94D67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br/>
                            </w:r>
                          </w:p>
                          <w:p w14:paraId="3C4F0942" w14:textId="77777777" w:rsidR="00C97AFE" w:rsidRPr="008A6A50" w:rsidRDefault="00C97AFE" w:rsidP="00C97A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8A6A50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0345 050 7666</w:t>
                            </w:r>
                          </w:p>
                          <w:p w14:paraId="3F22EEE3" w14:textId="77777777" w:rsidR="00C97AFE" w:rsidRPr="008A6A50" w:rsidRDefault="00C97AFE" w:rsidP="00C97AF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8A6A50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t>Monday – Thursday: 8:30am-5pm</w:t>
                            </w:r>
                          </w:p>
                          <w:p w14:paraId="3A334000" w14:textId="211B6092" w:rsidR="00C97AFE" w:rsidRPr="008A6A50" w:rsidRDefault="00C97AFE" w:rsidP="00C97AF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8A6A50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t>Friday: 8:30am-4pm</w:t>
                            </w:r>
                            <w:r w:rsidR="000C1148">
                              <w:rPr>
                                <w:color w:val="FFFFFF" w:themeColor="background1"/>
                                <w:sz w:val="28"/>
                                <w:szCs w:val="22"/>
                              </w:rPr>
                              <w:br/>
                            </w:r>
                            <w:r w:rsidR="000C1148" w:rsidRPr="000C11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br/>
                              <w:t>https://www.oxfordshire.gov.uk/business/information-providers/multi-agency-safeguarding-hub</w:t>
                            </w:r>
                          </w:p>
                          <w:p w14:paraId="235F4B93" w14:textId="3BD0328D" w:rsidR="000764BA" w:rsidRPr="00610ADD" w:rsidRDefault="000764BA" w:rsidP="000764B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A5E6" id="_x0000_s1027" type="#_x0000_t202" style="position:absolute;margin-left:12.35pt;margin-top:347.7pt;width:295pt;height:33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" filled="f" stroked="f">
                <v:textbox>
                  <w:txbxContent>
                    <w:p w14:paraId="1D073BC0" w14:textId="77777777" w:rsidR="00C97AFE" w:rsidRDefault="00C97AFE" w:rsidP="000764B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  <w:u w:val="single"/>
                        </w:rPr>
                      </w:pPr>
                    </w:p>
                    <w:p w14:paraId="1CE309D6" w14:textId="5B2B090E" w:rsidR="000764BA" w:rsidRPr="008A6A50" w:rsidRDefault="00E75BF1" w:rsidP="000764B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0"/>
                          <w:u w:val="single"/>
                        </w:rPr>
                      </w:pPr>
                      <w:r w:rsidRPr="008A6A50">
                        <w:rPr>
                          <w:b/>
                          <w:bCs/>
                          <w:color w:val="FFFFFF" w:themeColor="background1"/>
                          <w:sz w:val="48"/>
                          <w:szCs w:val="40"/>
                          <w:u w:val="single"/>
                        </w:rPr>
                        <w:t>MASH</w:t>
                      </w:r>
                    </w:p>
                    <w:p w14:paraId="1935CD50" w14:textId="738992D1" w:rsidR="00E94D67" w:rsidRPr="008A6A50" w:rsidRDefault="008A6A50" w:rsidP="00E94D67">
                      <w:pPr>
                        <w:jc w:val="center"/>
                        <w:rPr>
                          <w:color w:val="FFFFFF" w:themeColor="background1"/>
                          <w:sz w:val="28"/>
                          <w:szCs w:val="22"/>
                        </w:rPr>
                      </w:pPr>
                      <w:r w:rsidRPr="008A6A50">
                        <w:rPr>
                          <w:color w:val="FFFFFF" w:themeColor="background1"/>
                          <w:sz w:val="28"/>
                          <w:szCs w:val="22"/>
                        </w:rPr>
                        <w:t xml:space="preserve">If faced with an urgent concern </w:t>
                      </w:r>
                      <w:r w:rsidR="00E94D67">
                        <w:rPr>
                          <w:color w:val="FFFFFF" w:themeColor="background1"/>
                          <w:sz w:val="28"/>
                          <w:szCs w:val="22"/>
                        </w:rPr>
                        <w:br/>
                      </w:r>
                      <w:r w:rsidRPr="008A6A50">
                        <w:rPr>
                          <w:color w:val="FFFFFF" w:themeColor="background1"/>
                          <w:sz w:val="28"/>
                          <w:szCs w:val="22"/>
                        </w:rPr>
                        <w:t>for a child, call 999 or 101</w:t>
                      </w:r>
                      <w:r w:rsidR="00E94D67">
                        <w:rPr>
                          <w:color w:val="FFFFFF" w:themeColor="background1"/>
                          <w:sz w:val="28"/>
                          <w:szCs w:val="22"/>
                        </w:rPr>
                        <w:t xml:space="preserve"> and refer to </w:t>
                      </w:r>
                      <w:r w:rsidR="00E94D67">
                        <w:rPr>
                          <w:color w:val="FFFFFF" w:themeColor="background1"/>
                          <w:sz w:val="28"/>
                          <w:szCs w:val="22"/>
                        </w:rPr>
                        <w:br/>
                        <w:t>MASH (Multi-agency safeguarding hub) as soon as possible.</w:t>
                      </w:r>
                      <w:r w:rsidR="00E94D67">
                        <w:rPr>
                          <w:color w:val="FFFFFF" w:themeColor="background1"/>
                          <w:sz w:val="28"/>
                          <w:szCs w:val="22"/>
                        </w:rPr>
                        <w:br/>
                      </w:r>
                    </w:p>
                    <w:p w14:paraId="3C4F0942" w14:textId="77777777" w:rsidR="00C97AFE" w:rsidRPr="008A6A50" w:rsidRDefault="00C97AFE" w:rsidP="00C97A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</w:pPr>
                      <w:r w:rsidRPr="008A6A50"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0345 050 7666</w:t>
                      </w:r>
                    </w:p>
                    <w:p w14:paraId="3F22EEE3" w14:textId="77777777" w:rsidR="00C97AFE" w:rsidRPr="008A6A50" w:rsidRDefault="00C97AFE" w:rsidP="00C97AFE">
                      <w:pPr>
                        <w:jc w:val="center"/>
                        <w:rPr>
                          <w:color w:val="FFFFFF" w:themeColor="background1"/>
                          <w:sz w:val="28"/>
                          <w:szCs w:val="22"/>
                        </w:rPr>
                      </w:pPr>
                      <w:r w:rsidRPr="008A6A50">
                        <w:rPr>
                          <w:color w:val="FFFFFF" w:themeColor="background1"/>
                          <w:sz w:val="28"/>
                          <w:szCs w:val="22"/>
                        </w:rPr>
                        <w:t>Monday – Thursday: 8:30am-5pm</w:t>
                      </w:r>
                    </w:p>
                    <w:p w14:paraId="3A334000" w14:textId="211B6092" w:rsidR="00C97AFE" w:rsidRPr="008A6A50" w:rsidRDefault="00C97AFE" w:rsidP="00C97AFE">
                      <w:pPr>
                        <w:jc w:val="center"/>
                        <w:rPr>
                          <w:color w:val="FFFFFF" w:themeColor="background1"/>
                          <w:sz w:val="28"/>
                          <w:szCs w:val="22"/>
                        </w:rPr>
                      </w:pPr>
                      <w:r w:rsidRPr="008A6A50">
                        <w:rPr>
                          <w:color w:val="FFFFFF" w:themeColor="background1"/>
                          <w:sz w:val="28"/>
                          <w:szCs w:val="22"/>
                        </w:rPr>
                        <w:t>Friday: 8:30am-4pm</w:t>
                      </w:r>
                      <w:r w:rsidR="000C1148">
                        <w:rPr>
                          <w:color w:val="FFFFFF" w:themeColor="background1"/>
                          <w:sz w:val="28"/>
                          <w:szCs w:val="22"/>
                        </w:rPr>
                        <w:br/>
                      </w:r>
                      <w:r w:rsidR="000C1148" w:rsidRPr="000C1148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br/>
                      </w:r>
                      <w:r w:rsidR="000C1148" w:rsidRPr="000C1148">
                        <w:rPr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>https://www.oxfordshire.gov.uk/business/information-providers/multi-agency-safeguarding-hub</w:t>
                      </w:r>
                    </w:p>
                    <w:p w14:paraId="235F4B93" w14:textId="3BD0328D" w:rsidR="000764BA" w:rsidRPr="00610ADD" w:rsidRDefault="000764BA" w:rsidP="000764B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77E8A" wp14:editId="3B377FDA">
                <wp:simplePos x="0" y="0"/>
                <wp:positionH relativeFrom="margin">
                  <wp:posOffset>-523240</wp:posOffset>
                </wp:positionH>
                <wp:positionV relativeFrom="paragraph">
                  <wp:posOffset>4372610</wp:posOffset>
                </wp:positionV>
                <wp:extent cx="4858197" cy="4560447"/>
                <wp:effectExtent l="381000" t="0" r="419100" b="0"/>
                <wp:wrapNone/>
                <wp:docPr id="1" name="Graphic 19" descr="Leaf with solid fil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5286" flipV="1">
                          <a:off x="0" y="0"/>
                          <a:ext cx="4858197" cy="4560447"/>
                        </a:xfrm>
                        <a:custGeom>
                          <a:avLst/>
                          <a:gdLst>
                            <a:gd name="connsiteX0" fmla="*/ 1870432 w 4024262"/>
                            <a:gd name="connsiteY0" fmla="*/ 340079 h 3859890"/>
                            <a:gd name="connsiteX1" fmla="*/ 283399 w 4024262"/>
                            <a:gd name="connsiteY1" fmla="*/ 1927112 h 3859890"/>
                            <a:gd name="connsiteX2" fmla="*/ 481778 w 4024262"/>
                            <a:gd name="connsiteY2" fmla="*/ 2692288 h 3859890"/>
                            <a:gd name="connsiteX3" fmla="*/ 872868 w 4024262"/>
                            <a:gd name="connsiteY3" fmla="*/ 2306866 h 3859890"/>
                            <a:gd name="connsiteX4" fmla="*/ 2000795 w 4024262"/>
                            <a:gd name="connsiteY4" fmla="*/ 1382986 h 3859890"/>
                            <a:gd name="connsiteX5" fmla="*/ 2074479 w 4024262"/>
                            <a:gd name="connsiteY5" fmla="*/ 1354646 h 3859890"/>
                            <a:gd name="connsiteX6" fmla="*/ 2187838 w 4024262"/>
                            <a:gd name="connsiteY6" fmla="*/ 1468006 h 3859890"/>
                            <a:gd name="connsiteX7" fmla="*/ 2142495 w 4024262"/>
                            <a:gd name="connsiteY7" fmla="*/ 1558693 h 3859890"/>
                            <a:gd name="connsiteX8" fmla="*/ 2142495 w 4024262"/>
                            <a:gd name="connsiteY8" fmla="*/ 1558693 h 3859890"/>
                            <a:gd name="connsiteX9" fmla="*/ 515786 w 4024262"/>
                            <a:gd name="connsiteY9" fmla="*/ 2992691 h 3859890"/>
                            <a:gd name="connsiteX10" fmla="*/ 425098 w 4024262"/>
                            <a:gd name="connsiteY10" fmla="*/ 3094714 h 3859890"/>
                            <a:gd name="connsiteX11" fmla="*/ 425098 w 4024262"/>
                            <a:gd name="connsiteY11" fmla="*/ 3094714 h 3859890"/>
                            <a:gd name="connsiteX12" fmla="*/ 0 w 4024262"/>
                            <a:gd name="connsiteY12" fmla="*/ 3859891 h 3859890"/>
                            <a:gd name="connsiteX13" fmla="*/ 340079 w 4024262"/>
                            <a:gd name="connsiteY13" fmla="*/ 3859891 h 3859890"/>
                            <a:gd name="connsiteX14" fmla="*/ 838860 w 4024262"/>
                            <a:gd name="connsiteY14" fmla="*/ 3140058 h 3859890"/>
                            <a:gd name="connsiteX15" fmla="*/ 1870432 w 4024262"/>
                            <a:gd name="connsiteY15" fmla="*/ 3519813 h 3859890"/>
                            <a:gd name="connsiteX16" fmla="*/ 2658280 w 4024262"/>
                            <a:gd name="connsiteY16" fmla="*/ 3310098 h 3859890"/>
                            <a:gd name="connsiteX17" fmla="*/ 2658280 w 4024262"/>
                            <a:gd name="connsiteY17" fmla="*/ 3310098 h 3859890"/>
                            <a:gd name="connsiteX18" fmla="*/ 4024262 w 4024262"/>
                            <a:gd name="connsiteY18" fmla="*/ 0 h 3859890"/>
                            <a:gd name="connsiteX19" fmla="*/ 1870432 w 4024262"/>
                            <a:gd name="connsiteY19" fmla="*/ 340079 h 38598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024262" h="3859890">
                              <a:moveTo>
                                <a:pt x="1870432" y="340079"/>
                              </a:moveTo>
                              <a:cubicBezTo>
                                <a:pt x="991896" y="340079"/>
                                <a:pt x="283399" y="1048575"/>
                                <a:pt x="283399" y="1927112"/>
                              </a:cubicBezTo>
                              <a:cubicBezTo>
                                <a:pt x="283399" y="2204842"/>
                                <a:pt x="357082" y="2465569"/>
                                <a:pt x="481778" y="2692288"/>
                              </a:cubicBezTo>
                              <a:cubicBezTo>
                                <a:pt x="600805" y="2567593"/>
                                <a:pt x="731169" y="2442897"/>
                                <a:pt x="872868" y="2306866"/>
                              </a:cubicBezTo>
                              <a:cubicBezTo>
                                <a:pt x="1229951" y="1972455"/>
                                <a:pt x="1649381" y="1632377"/>
                                <a:pt x="2000795" y="1382986"/>
                              </a:cubicBezTo>
                              <a:cubicBezTo>
                                <a:pt x="2023467" y="1365982"/>
                                <a:pt x="2046139" y="1354646"/>
                                <a:pt x="2074479" y="1354646"/>
                              </a:cubicBezTo>
                              <a:cubicBezTo>
                                <a:pt x="2136827" y="1354646"/>
                                <a:pt x="2187838" y="1405658"/>
                                <a:pt x="2187838" y="1468006"/>
                              </a:cubicBezTo>
                              <a:cubicBezTo>
                                <a:pt x="2187838" y="1507681"/>
                                <a:pt x="2170835" y="1536021"/>
                                <a:pt x="2142495" y="1558693"/>
                              </a:cubicBezTo>
                              <a:lnTo>
                                <a:pt x="2142495" y="1558693"/>
                              </a:lnTo>
                              <a:cubicBezTo>
                                <a:pt x="1638045" y="1921444"/>
                                <a:pt x="969224" y="2482573"/>
                                <a:pt x="515786" y="2992691"/>
                              </a:cubicBezTo>
                              <a:cubicBezTo>
                                <a:pt x="515786" y="2992691"/>
                                <a:pt x="453438" y="3060707"/>
                                <a:pt x="425098" y="3094714"/>
                              </a:cubicBezTo>
                              <a:lnTo>
                                <a:pt x="425098" y="3094714"/>
                              </a:lnTo>
                              <a:cubicBezTo>
                                <a:pt x="170039" y="3395117"/>
                                <a:pt x="0" y="3667180"/>
                                <a:pt x="0" y="3859891"/>
                              </a:cubicBezTo>
                              <a:lnTo>
                                <a:pt x="340079" y="3859891"/>
                              </a:lnTo>
                              <a:cubicBezTo>
                                <a:pt x="340079" y="3735196"/>
                                <a:pt x="538458" y="3463133"/>
                                <a:pt x="838860" y="3140058"/>
                              </a:cubicBezTo>
                              <a:cubicBezTo>
                                <a:pt x="1116591" y="3378113"/>
                                <a:pt x="1473674" y="3519813"/>
                                <a:pt x="1870432" y="3519813"/>
                              </a:cubicBezTo>
                              <a:cubicBezTo>
                                <a:pt x="2153831" y="3519813"/>
                                <a:pt x="2425893" y="3446129"/>
                                <a:pt x="2658280" y="3310098"/>
                              </a:cubicBezTo>
                              <a:lnTo>
                                <a:pt x="2658280" y="3310098"/>
                              </a:lnTo>
                              <a:cubicBezTo>
                                <a:pt x="3871227" y="2635609"/>
                                <a:pt x="4024262" y="1394322"/>
                                <a:pt x="4024262" y="0"/>
                              </a:cubicBezTo>
                              <a:cubicBezTo>
                                <a:pt x="4024262" y="0"/>
                                <a:pt x="2703624" y="362750"/>
                                <a:pt x="1870432" y="3400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 w="56654" cap="flat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C9C4" id="Graphic 19" o:spid="_x0000_s1026" alt="Leaf with solid fill" style="position:absolute;margin-left:-41.2pt;margin-top:344.3pt;width:382.55pt;height:359.1pt;rotation:704200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4262,385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" path="m1870432,340079v-878536,,-1587033,708496,-1587033,1587033c283399,2204842,357082,2465569,481778,2692288,600805,2567593,731169,2442897,872868,2306866v357083,-334411,776513,-674489,1127927,-923880c2023467,1365982,2046139,1354646,2074479,1354646v62348,,113359,51012,113359,113360c2187838,1507681,2170835,1536021,2142495,1558693r,c1638045,1921444,969224,2482573,515786,2992691v,,-62348,68016,-90688,102023l425098,3094714c170039,3395117,,3667180,,3859891r340079,c340079,3735196,538458,3463133,838860,3140058v277731,238055,634814,379755,1031572,379755c2153831,3519813,2425893,3446129,2658280,3310098r,c3871227,2635609,4024262,1394322,4024262,v,,-1320638,362750,-2153830,340079xe" fillcolor="#3b4f20 [1608]" strokecolor="#3b4f20 [1608]" strokeweight="1.57372mm">
                <v:stroke joinstyle="miter"/>
                <v:path arrowok="t" o:connecttype="custom" o:connectlocs="2258036,401802;342127,2276876;581615,3180929;1053750,2725554;2415413,1633993;2504367,1600510;2641217,1734444;2586477,1841591;2586477,1841591;622671,3535854;513190,3656394;513190,3656394;0,4560448;410552,4560448;1012694,3709968;2258036,4158647;3209147,3910870;3209147,3910870;4858197,0;2258036,401802" o:connectangles="0,0,0,0,0,0,0,0,0,0,0,0,0,0,0,0,0,0,0,0"/>
                <w10:wrap anchorx="margin"/>
              </v:shape>
            </w:pict>
          </mc:Fallback>
        </mc:AlternateContent>
      </w:r>
      <w:r w:rsidR="000C114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5FC4C3" wp14:editId="471445B4">
                <wp:simplePos x="0" y="0"/>
                <wp:positionH relativeFrom="margin">
                  <wp:align>center</wp:align>
                </wp:positionH>
                <wp:positionV relativeFrom="paragraph">
                  <wp:posOffset>-502285</wp:posOffset>
                </wp:positionV>
                <wp:extent cx="317881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DC472" w14:textId="3B82C0BB" w:rsidR="007378FB" w:rsidRPr="007378FB" w:rsidRDefault="007378FB" w:rsidP="007378F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48"/>
                                <w:szCs w:val="40"/>
                                <w:u w:val="single"/>
                              </w:rPr>
                            </w:pPr>
                            <w:r w:rsidRPr="007378FB"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48"/>
                                <w:szCs w:val="40"/>
                                <w:u w:val="single"/>
                              </w:rPr>
                              <w:t>Numbers To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FC4C3" id="_x0000_s1028" type="#_x0000_t202" style="position:absolute;margin-left:0;margin-top:-39.55pt;width:250.3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" filled="f" stroked="f">
                <v:textbox style="mso-fit-shape-to-text:t">
                  <w:txbxContent>
                    <w:p w14:paraId="2C0DC472" w14:textId="3B82C0BB" w:rsidR="007378FB" w:rsidRPr="007378FB" w:rsidRDefault="007378FB" w:rsidP="007378FB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B050"/>
                          <w:sz w:val="48"/>
                          <w:szCs w:val="40"/>
                          <w:u w:val="single"/>
                        </w:rPr>
                      </w:pPr>
                      <w:r w:rsidRPr="007378FB">
                        <w:rPr>
                          <w:rFonts w:ascii="Kristen ITC" w:hAnsi="Kristen ITC"/>
                          <w:b/>
                          <w:bCs/>
                          <w:color w:val="00B050"/>
                          <w:sz w:val="48"/>
                          <w:szCs w:val="40"/>
                          <w:u w:val="single"/>
                        </w:rPr>
                        <w:t>Numbers To Know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14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60EB0A" wp14:editId="42B001F1">
                <wp:simplePos x="0" y="0"/>
                <wp:positionH relativeFrom="column">
                  <wp:posOffset>3693160</wp:posOffset>
                </wp:positionH>
                <wp:positionV relativeFrom="paragraph">
                  <wp:posOffset>3082290</wp:posOffset>
                </wp:positionV>
                <wp:extent cx="3263900" cy="36195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72629" w14:textId="1F6C9FB1" w:rsidR="00610ADD" w:rsidRPr="00610ADD" w:rsidRDefault="00610ADD" w:rsidP="00610AD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  <w:u w:val="single"/>
                              </w:rPr>
                            </w:pPr>
                            <w:r w:rsidRPr="00610AD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  <w:u w:val="single"/>
                              </w:rPr>
                              <w:t>LCSS</w:t>
                            </w:r>
                          </w:p>
                          <w:p w14:paraId="416F1467" w14:textId="6E3DBE61" w:rsidR="00610ADD" w:rsidRDefault="00610ADD" w:rsidP="00610AD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For a ‘</w:t>
                            </w:r>
                            <w:r w:rsidRPr="00610ADD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No Names</w:t>
                            </w:r>
                            <w:r>
                              <w:rPr>
                                <w:color w:val="FFFFFF" w:themeColor="background1"/>
                              </w:rPr>
                              <w:t>’ Consultation, use the</w:t>
                            </w:r>
                          </w:p>
                          <w:p w14:paraId="00B454DF" w14:textId="08288B7F" w:rsidR="00610ADD" w:rsidRDefault="00610ADD" w:rsidP="000C11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Following contact details within their opening hours.</w:t>
                            </w:r>
                          </w:p>
                          <w:p w14:paraId="3138CCB4" w14:textId="772DFD93" w:rsidR="00610ADD" w:rsidRPr="00610ADD" w:rsidRDefault="00610ADD" w:rsidP="00610AD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610AD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0345 050 7666</w:t>
                            </w:r>
                          </w:p>
                          <w:p w14:paraId="0D9B4252" w14:textId="0C883FB9" w:rsidR="00610ADD" w:rsidRDefault="00610ADD" w:rsidP="00610AD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Monday – Thursday: 8:30am-5pm</w:t>
                            </w:r>
                          </w:p>
                          <w:p w14:paraId="62016602" w14:textId="0E62238B" w:rsidR="00610ADD" w:rsidRDefault="00610ADD" w:rsidP="00610AD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Friday: 8:30am-4pm</w:t>
                            </w:r>
                          </w:p>
                          <w:p w14:paraId="65FA3920" w14:textId="77777777" w:rsidR="000C1148" w:rsidRDefault="000C1148" w:rsidP="00610AD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4339C78" w14:textId="77777777" w:rsidR="000C1148" w:rsidRDefault="000C1148" w:rsidP="000C11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Find More information by </w:t>
                            </w:r>
                          </w:p>
                          <w:p w14:paraId="12A63C40" w14:textId="77777777" w:rsidR="000C1148" w:rsidRDefault="000C1148" w:rsidP="000C11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searching ‘LCSS’ at </w:t>
                            </w:r>
                          </w:p>
                          <w:p w14:paraId="13B0B7EA" w14:textId="0B067AEB" w:rsidR="000C1148" w:rsidRPr="00610ADD" w:rsidRDefault="000C1148" w:rsidP="000C114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C114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https://www.gov.uk/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EB0A" id="_x0000_s1029" type="#_x0000_t202" style="position:absolute;margin-left:290.8pt;margin-top:242.7pt;width:257pt;height:2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" filled="f" stroked="f">
                <v:textbox>
                  <w:txbxContent>
                    <w:p w14:paraId="47B72629" w14:textId="1F6C9FB1" w:rsidR="00610ADD" w:rsidRPr="00610ADD" w:rsidRDefault="00610ADD" w:rsidP="00610AD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  <w:u w:val="single"/>
                        </w:rPr>
                      </w:pPr>
                      <w:r w:rsidRPr="00610ADD">
                        <w:rPr>
                          <w:b/>
                          <w:bCs/>
                          <w:color w:val="FFFFFF" w:themeColor="background1"/>
                          <w:sz w:val="44"/>
                          <w:szCs w:val="36"/>
                          <w:u w:val="single"/>
                        </w:rPr>
                        <w:t>LCSS</w:t>
                      </w:r>
                    </w:p>
                    <w:p w14:paraId="416F1467" w14:textId="6E3DBE61" w:rsidR="00610ADD" w:rsidRDefault="00610ADD" w:rsidP="00610AD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For a ‘</w:t>
                      </w:r>
                      <w:r w:rsidRPr="00610ADD">
                        <w:rPr>
                          <w:i/>
                          <w:iCs/>
                          <w:color w:val="FFFFFF" w:themeColor="background1"/>
                        </w:rPr>
                        <w:t>No Names</w:t>
                      </w:r>
                      <w:r>
                        <w:rPr>
                          <w:color w:val="FFFFFF" w:themeColor="background1"/>
                        </w:rPr>
                        <w:t>’ Consultation, use the</w:t>
                      </w:r>
                    </w:p>
                    <w:p w14:paraId="00B454DF" w14:textId="08288B7F" w:rsidR="00610ADD" w:rsidRDefault="00610ADD" w:rsidP="000C114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Following contact details within their opening hours.</w:t>
                      </w:r>
                    </w:p>
                    <w:p w14:paraId="3138CCB4" w14:textId="772DFD93" w:rsidR="00610ADD" w:rsidRPr="00610ADD" w:rsidRDefault="00610ADD" w:rsidP="00610AD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610ADD">
                        <w:rPr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0345 050 7666</w:t>
                      </w:r>
                    </w:p>
                    <w:p w14:paraId="0D9B4252" w14:textId="0C883FB9" w:rsidR="00610ADD" w:rsidRDefault="00610ADD" w:rsidP="00610AD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Monday – Thursday: 8:30am-5pm</w:t>
                      </w:r>
                    </w:p>
                    <w:p w14:paraId="62016602" w14:textId="0E62238B" w:rsidR="00610ADD" w:rsidRDefault="00610ADD" w:rsidP="00610AD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Friday: 8:30am-4pm</w:t>
                      </w:r>
                    </w:p>
                    <w:p w14:paraId="65FA3920" w14:textId="77777777" w:rsidR="000C1148" w:rsidRDefault="000C1148" w:rsidP="00610AD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4339C78" w14:textId="77777777" w:rsidR="000C1148" w:rsidRDefault="000C1148" w:rsidP="000C114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Find More information by </w:t>
                      </w:r>
                    </w:p>
                    <w:p w14:paraId="12A63C40" w14:textId="77777777" w:rsidR="000C1148" w:rsidRDefault="000C1148" w:rsidP="000C114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searching ‘LCSS’ at </w:t>
                      </w:r>
                    </w:p>
                    <w:p w14:paraId="13B0B7EA" w14:textId="0B067AEB" w:rsidR="000C1148" w:rsidRPr="00610ADD" w:rsidRDefault="000C1148" w:rsidP="000C114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C1148">
                        <w:rPr>
                          <w:b/>
                          <w:bCs/>
                          <w:color w:val="FFFFFF" w:themeColor="background1"/>
                        </w:rPr>
                        <w:t>https://www.gov.uk/</w:t>
                      </w:r>
                    </w:p>
                  </w:txbxContent>
                </v:textbox>
              </v:shape>
            </w:pict>
          </mc:Fallback>
        </mc:AlternateContent>
      </w:r>
      <w:r w:rsidR="000C1148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4B08A7C" wp14:editId="5534CA6A">
                <wp:simplePos x="0" y="0"/>
                <wp:positionH relativeFrom="column">
                  <wp:posOffset>4873942</wp:posOffset>
                </wp:positionH>
                <wp:positionV relativeFrom="paragraph">
                  <wp:posOffset>3281996</wp:posOffset>
                </wp:positionV>
                <wp:extent cx="1520190" cy="3164485"/>
                <wp:effectExtent l="0" t="288608" r="0" b="286702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130">
                          <a:off x="0" y="0"/>
                          <a:ext cx="1520190" cy="316448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740A9" id="Oval 9" o:spid="_x0000_s1026" style="position:absolute;margin-left:383.75pt;margin-top:258.4pt;width:119.7pt;height:249.15pt;rotation:7864462fd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" fillcolor="#3b4f20 [1608]" strokecolor="#3b4f20 [1608]" strokeweight="2pt"/>
            </w:pict>
          </mc:Fallback>
        </mc:AlternateContent>
      </w:r>
      <w:r w:rsidR="008A6A50">
        <w:rPr>
          <w:noProof/>
        </w:rPr>
        <w:drawing>
          <wp:anchor distT="0" distB="0" distL="114300" distR="114300" simplePos="0" relativeHeight="251683840" behindDoc="0" locked="0" layoutInCell="1" allowOverlap="1" wp14:anchorId="2E1DA751" wp14:editId="3C4E8F19">
            <wp:simplePos x="0" y="0"/>
            <wp:positionH relativeFrom="margin">
              <wp:posOffset>1730374</wp:posOffset>
            </wp:positionH>
            <wp:positionV relativeFrom="paragraph">
              <wp:posOffset>151130</wp:posOffset>
            </wp:positionV>
            <wp:extent cx="499765" cy="471192"/>
            <wp:effectExtent l="19050" t="38100" r="14605" b="43180"/>
            <wp:wrapNone/>
            <wp:docPr id="28" name="Picture 28" descr="T-shirt Ladybird Ladybird Drawing Clip Art - Cute Ladybug - Free 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-shirt Ladybird Ladybird Drawing Clip Art - Cute Ladybug - Free 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071" b="93687" l="5119" r="96310">
                                  <a14:foregroundMark x1="50060" y1="19698" x2="52143" y2="19444"/>
                                  <a14:foregroundMark x1="44881" y1="20328" x2="47627" y2="19993"/>
                                  <a14:foregroundMark x1="52143" y1="19444" x2="52500" y2="14899"/>
                                  <a14:foregroundMark x1="43609" y1="7115" x2="43810" y2="7071"/>
                                  <a14:foregroundMark x1="37500" y1="8460" x2="39981" y2="7914"/>
                                  <a14:foregroundMark x1="85474" y1="29211" x2="85238" y2="30303"/>
                                  <a14:foregroundMark x1="86905" y1="22601" x2="86283" y2="25476"/>
                                  <a14:foregroundMark x1="85238" y1="30303" x2="87857" y2="31944"/>
                                  <a14:foregroundMark x1="93571" y1="29419" x2="93929" y2="28283"/>
                                  <a14:foregroundMark x1="94762" y1="15278" x2="96310" y2="18182"/>
                                  <a14:foregroundMark x1="57619" y1="58081" x2="58452" y2="68687"/>
                                  <a14:foregroundMark x1="58452" y1="68687" x2="57857" y2="59091"/>
                                  <a14:foregroundMark x1="57857" y1="59091" x2="57976" y2="64015"/>
                                  <a14:foregroundMark x1="53095" y1="59091" x2="60357" y2="60354"/>
                                  <a14:foregroundMark x1="60357" y1="60354" x2="62619" y2="65152"/>
                                  <a14:foregroundMark x1="81071" y1="54924" x2="76071" y2="50000"/>
                                  <a14:foregroundMark x1="46190" y1="93687" x2="47381" y2="92172"/>
                                  <a14:foregroundMark x1="25476" y1="93687" x2="28214" y2="93813"/>
                                  <a14:foregroundMark x1="5119" y1="83712" x2="10833" y2="76136"/>
                                  <a14:foregroundMark x1="60476" y1="61995" x2="53095" y2="62879"/>
                                  <a14:foregroundMark x1="53095" y1="62879" x2="60714" y2="71086"/>
                                  <a14:foregroundMark x1="60714" y1="71086" x2="61548" y2="58838"/>
                                  <a14:foregroundMark x1="61548" y1="58838" x2="60119" y2="56313"/>
                                  <a14:foregroundMark x1="82738" y1="49874" x2="74405" y2="55682"/>
                                  <a14:foregroundMark x1="74405" y1="55682" x2="75357" y2="56566"/>
                                  <a14:backgroundMark x1="41310" y1="7828" x2="41310" y2="7828"/>
                                  <a14:backgroundMark x1="43214" y1="7828" x2="41310" y2="7828"/>
                                  <a14:backgroundMark x1="43810" y1="7449" x2="42857" y2="7449"/>
                                  <a14:backgroundMark x1="41429" y1="7449" x2="40119" y2="8081"/>
                                  <a14:backgroundMark x1="48333" y1="20581" x2="50000" y2="19823"/>
                                  <a14:backgroundMark x1="48571" y1="19318" x2="48333" y2="20202"/>
                                  <a14:backgroundMark x1="85238" y1="26010" x2="86548" y2="286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701" flipH="1">
                      <a:off x="0" y="0"/>
                      <a:ext cx="499765" cy="4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50">
        <w:rPr>
          <w:noProof/>
        </w:rPr>
        <w:drawing>
          <wp:anchor distT="0" distB="0" distL="114300" distR="114300" simplePos="0" relativeHeight="251681792" behindDoc="0" locked="0" layoutInCell="1" allowOverlap="1" wp14:anchorId="1036DEBB" wp14:editId="58A7BC73">
            <wp:simplePos x="0" y="0"/>
            <wp:positionH relativeFrom="margin">
              <wp:posOffset>3898899</wp:posOffset>
            </wp:positionH>
            <wp:positionV relativeFrom="paragraph">
              <wp:posOffset>6358255</wp:posOffset>
            </wp:positionV>
            <wp:extent cx="1031138" cy="972185"/>
            <wp:effectExtent l="105410" t="0" r="122555" b="0"/>
            <wp:wrapNone/>
            <wp:docPr id="27" name="Picture 27" descr="T-shirt Ladybird Ladybird Drawing Clip Art - Cute Ladybug - Free 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-shirt Ladybird Ladybird Drawing Clip Art - Cute Ladybug - Free 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071" b="93687" l="5119" r="96310">
                                  <a14:foregroundMark x1="50060" y1="19698" x2="52143" y2="19444"/>
                                  <a14:foregroundMark x1="44881" y1="20328" x2="47627" y2="19993"/>
                                  <a14:foregroundMark x1="52143" y1="19444" x2="52500" y2="14899"/>
                                  <a14:foregroundMark x1="43609" y1="7115" x2="43810" y2="7071"/>
                                  <a14:foregroundMark x1="37500" y1="8460" x2="39981" y2="7914"/>
                                  <a14:foregroundMark x1="85474" y1="29211" x2="85238" y2="30303"/>
                                  <a14:foregroundMark x1="86905" y1="22601" x2="86283" y2="25476"/>
                                  <a14:foregroundMark x1="85238" y1="30303" x2="87857" y2="31944"/>
                                  <a14:foregroundMark x1="93571" y1="29419" x2="93929" y2="28283"/>
                                  <a14:foregroundMark x1="94762" y1="15278" x2="96310" y2="18182"/>
                                  <a14:foregroundMark x1="57619" y1="58081" x2="58452" y2="68687"/>
                                  <a14:foregroundMark x1="58452" y1="68687" x2="57857" y2="59091"/>
                                  <a14:foregroundMark x1="57857" y1="59091" x2="57976" y2="64015"/>
                                  <a14:foregroundMark x1="53095" y1="59091" x2="60357" y2="60354"/>
                                  <a14:foregroundMark x1="60357" y1="60354" x2="62619" y2="65152"/>
                                  <a14:foregroundMark x1="81071" y1="54924" x2="76071" y2="50000"/>
                                  <a14:foregroundMark x1="46190" y1="93687" x2="47381" y2="92172"/>
                                  <a14:foregroundMark x1="25476" y1="93687" x2="28214" y2="93813"/>
                                  <a14:foregroundMark x1="5119" y1="83712" x2="10833" y2="76136"/>
                                  <a14:foregroundMark x1="60476" y1="61995" x2="53095" y2="62879"/>
                                  <a14:foregroundMark x1="53095" y1="62879" x2="60714" y2="71086"/>
                                  <a14:foregroundMark x1="60714" y1="71086" x2="61548" y2="58838"/>
                                  <a14:foregroundMark x1="61548" y1="58838" x2="60119" y2="56313"/>
                                  <a14:foregroundMark x1="82738" y1="49874" x2="74405" y2="55682"/>
                                  <a14:foregroundMark x1="74405" y1="55682" x2="75357" y2="56566"/>
                                  <a14:backgroundMark x1="41310" y1="7828" x2="41310" y2="7828"/>
                                  <a14:backgroundMark x1="43214" y1="7828" x2="41310" y2="7828"/>
                                  <a14:backgroundMark x1="43810" y1="7449" x2="42857" y2="7449"/>
                                  <a14:backgroundMark x1="41429" y1="7449" x2="40119" y2="8081"/>
                                  <a14:backgroundMark x1="48333" y1="20581" x2="50000" y2="19823"/>
                                  <a14:backgroundMark x1="48571" y1="19318" x2="48333" y2="20202"/>
                                  <a14:backgroundMark x1="85238" y1="26010" x2="86548" y2="286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35082">
                      <a:off x="0" y="0"/>
                      <a:ext cx="1031138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5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FA1080" wp14:editId="720CBB63">
                <wp:simplePos x="0" y="0"/>
                <wp:positionH relativeFrom="page">
                  <wp:align>right</wp:align>
                </wp:positionH>
                <wp:positionV relativeFrom="paragraph">
                  <wp:posOffset>339090</wp:posOffset>
                </wp:positionV>
                <wp:extent cx="4203700" cy="1404620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5E6E5" w14:textId="174E9ECA" w:rsidR="008A6A50" w:rsidRPr="008A6A50" w:rsidRDefault="008A6A50" w:rsidP="008A6A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A6A50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Safeguarding is everyone’s business</w:t>
                            </w:r>
                          </w:p>
                          <w:p w14:paraId="2D87B895" w14:textId="77777777" w:rsidR="008A6A50" w:rsidRPr="008A6A50" w:rsidRDefault="008A6A50" w:rsidP="008A6A5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A6A50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If you suspect a child or young person is at risk of abuse, do you know who to contact?</w:t>
                            </w:r>
                          </w:p>
                          <w:p w14:paraId="620A5A11" w14:textId="7318BE6F" w:rsidR="008A6A50" w:rsidRDefault="008A6A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FA1080" id="_x0000_s1030" type="#_x0000_t202" style="position:absolute;margin-left:279.8pt;margin-top:26.7pt;width:331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" filled="f" stroked="f">
                <v:textbox style="mso-fit-shape-to-text:t">
                  <w:txbxContent>
                    <w:p w14:paraId="4F55E6E5" w14:textId="174E9ECA" w:rsidR="008A6A50" w:rsidRPr="008A6A50" w:rsidRDefault="008A6A50" w:rsidP="008A6A5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8A6A50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Safeguarding is everyone’s business</w:t>
                      </w:r>
                    </w:p>
                    <w:p w14:paraId="2D87B895" w14:textId="77777777" w:rsidR="008A6A50" w:rsidRPr="008A6A50" w:rsidRDefault="008A6A50" w:rsidP="008A6A5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  <w:r w:rsidRPr="008A6A50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If you suspect a child or young person is at risk of abuse, do you know who to contact?</w:t>
                      </w:r>
                    </w:p>
                    <w:p w14:paraId="620A5A11" w14:textId="7318BE6F" w:rsidR="008A6A50" w:rsidRDefault="008A6A50"/>
                  </w:txbxContent>
                </v:textbox>
                <w10:wrap anchorx="page"/>
              </v:shape>
            </w:pict>
          </mc:Fallback>
        </mc:AlternateContent>
      </w:r>
      <w:r w:rsidR="00C97AF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ABE28A" wp14:editId="797C8573">
                <wp:simplePos x="0" y="0"/>
                <wp:positionH relativeFrom="margin">
                  <wp:posOffset>386990</wp:posOffset>
                </wp:positionH>
                <wp:positionV relativeFrom="paragraph">
                  <wp:posOffset>5293952</wp:posOffset>
                </wp:positionV>
                <wp:extent cx="1681415" cy="3043399"/>
                <wp:effectExtent l="0" t="242887" r="0" b="228918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130">
                          <a:off x="0" y="0"/>
                          <a:ext cx="1681415" cy="3043399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0F4CF" id="Oval 20" o:spid="_x0000_s1026" style="position:absolute;margin-left:30.45pt;margin-top:416.85pt;width:132.4pt;height:239.65pt;rotation:7864462fd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" fillcolor="#3b4f20 [1608]" strokecolor="#3b4f20 [1608]" strokeweight="2pt">
                <w10:wrap anchorx="margin"/>
              </v:oval>
            </w:pict>
          </mc:Fallback>
        </mc:AlternateContent>
      </w:r>
      <w:r w:rsidR="00FD7826">
        <w:rPr>
          <w:noProof/>
        </w:rPr>
        <w:drawing>
          <wp:anchor distT="0" distB="0" distL="114300" distR="114300" simplePos="0" relativeHeight="251664384" behindDoc="1" locked="0" layoutInCell="1" allowOverlap="1" wp14:anchorId="4667C40A" wp14:editId="71B6F3A2">
            <wp:simplePos x="0" y="0"/>
            <wp:positionH relativeFrom="margin">
              <wp:posOffset>-2489835</wp:posOffset>
            </wp:positionH>
            <wp:positionV relativeFrom="paragraph">
              <wp:posOffset>-439419</wp:posOffset>
            </wp:positionV>
            <wp:extent cx="6616382" cy="6637710"/>
            <wp:effectExtent l="0" t="0" r="0" b="0"/>
            <wp:wrapNone/>
            <wp:docPr id="5" name="Graphic 5" descr="Lea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Leaf with solid fill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9222">
                      <a:off x="0" y="0"/>
                      <a:ext cx="6616382" cy="66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826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08B79D" wp14:editId="61F53DA2">
                <wp:simplePos x="0" y="0"/>
                <wp:positionH relativeFrom="column">
                  <wp:posOffset>-136088</wp:posOffset>
                </wp:positionH>
                <wp:positionV relativeFrom="paragraph">
                  <wp:posOffset>1016314</wp:posOffset>
                </wp:positionV>
                <wp:extent cx="1054773" cy="3514947"/>
                <wp:effectExtent l="742950" t="0" r="755015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4255">
                          <a:off x="0" y="0"/>
                          <a:ext cx="1054773" cy="3514947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A2856" id="Oval 6" o:spid="_x0000_s1026" style="position:absolute;margin-left:-10.7pt;margin-top:80pt;width:83.05pt;height:276.75pt;rotation:2811773fd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" fillcolor="#3b4f20 [1608]" strokecolor="#3b4f20 [1608]" strokeweight="2pt"/>
            </w:pict>
          </mc:Fallback>
        </mc:AlternateContent>
      </w:r>
    </w:p>
    <w:sectPr w:rsidR="00115663" w:rsidRPr="00115663" w:rsidSect="00E94D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720" w:right="720" w:bottom="720" w:left="720" w:header="0" w:footer="0" w:gutter="0"/>
      <w:cols w:space="720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2041" w14:textId="77777777" w:rsidR="007378FB" w:rsidRDefault="007378FB">
      <w:pPr>
        <w:spacing w:after="0" w:line="240" w:lineRule="auto"/>
      </w:pPr>
      <w:r>
        <w:separator/>
      </w:r>
    </w:p>
  </w:endnote>
  <w:endnote w:type="continuationSeparator" w:id="0">
    <w:p w14:paraId="5A012AE1" w14:textId="77777777" w:rsidR="007378FB" w:rsidRDefault="0073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2730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DC25B7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4F95F1A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3B61F01B" wp14:editId="374510DA">
                <wp:extent cx="7879703" cy="899509"/>
                <wp:effectExtent l="0" t="0" r="0" b="0"/>
                <wp:docPr id="30" name="Picture 30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64F5FA2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9DF4B0F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6FA45B40" wp14:editId="0F4DA136">
                <wp:extent cx="8551368" cy="976184"/>
                <wp:effectExtent l="0" t="0" r="2540" b="0"/>
                <wp:docPr id="31" name="Picture 31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B6C7A" w14:textId="77777777" w:rsidR="007378FB" w:rsidRDefault="007378FB">
      <w:pPr>
        <w:spacing w:after="0" w:line="240" w:lineRule="auto"/>
      </w:pPr>
      <w:r>
        <w:separator/>
      </w:r>
    </w:p>
  </w:footnote>
  <w:footnote w:type="continuationSeparator" w:id="0">
    <w:p w14:paraId="6E04F65C" w14:textId="77777777" w:rsidR="007378FB" w:rsidRDefault="00737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2D38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1F220D60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2CAF4E6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2E878FE" wp14:editId="6B767B37">
                <wp:extent cx="7797114" cy="949420"/>
                <wp:effectExtent l="0" t="0" r="0" b="3175"/>
                <wp:docPr id="29" name="Picture 29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C789B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3745449">
    <w:abstractNumId w:val="9"/>
  </w:num>
  <w:num w:numId="2" w16cid:durableId="1413619947">
    <w:abstractNumId w:val="7"/>
  </w:num>
  <w:num w:numId="3" w16cid:durableId="1960066319">
    <w:abstractNumId w:val="6"/>
  </w:num>
  <w:num w:numId="4" w16cid:durableId="345904233">
    <w:abstractNumId w:val="5"/>
  </w:num>
  <w:num w:numId="5" w16cid:durableId="1087186985">
    <w:abstractNumId w:val="4"/>
  </w:num>
  <w:num w:numId="6" w16cid:durableId="238054045">
    <w:abstractNumId w:val="8"/>
  </w:num>
  <w:num w:numId="7" w16cid:durableId="917665830">
    <w:abstractNumId w:val="3"/>
  </w:num>
  <w:num w:numId="8" w16cid:durableId="1034161548">
    <w:abstractNumId w:val="2"/>
  </w:num>
  <w:num w:numId="9" w16cid:durableId="1945459830">
    <w:abstractNumId w:val="1"/>
  </w:num>
  <w:num w:numId="10" w16cid:durableId="73467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FB"/>
    <w:rsid w:val="00066E19"/>
    <w:rsid w:val="000764BA"/>
    <w:rsid w:val="000B4BF8"/>
    <w:rsid w:val="000C114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10ADD"/>
    <w:rsid w:val="00620729"/>
    <w:rsid w:val="00673242"/>
    <w:rsid w:val="00691768"/>
    <w:rsid w:val="006F0367"/>
    <w:rsid w:val="007378FB"/>
    <w:rsid w:val="007C4A68"/>
    <w:rsid w:val="007E0D6E"/>
    <w:rsid w:val="007E3A99"/>
    <w:rsid w:val="008658F6"/>
    <w:rsid w:val="008945AC"/>
    <w:rsid w:val="008A6A50"/>
    <w:rsid w:val="009439AA"/>
    <w:rsid w:val="00A45E55"/>
    <w:rsid w:val="00B22EC4"/>
    <w:rsid w:val="00B54EAE"/>
    <w:rsid w:val="00B552FE"/>
    <w:rsid w:val="00BA5A05"/>
    <w:rsid w:val="00BC06ED"/>
    <w:rsid w:val="00C242C4"/>
    <w:rsid w:val="00C6328F"/>
    <w:rsid w:val="00C97AFE"/>
    <w:rsid w:val="00CE2CAB"/>
    <w:rsid w:val="00D904CD"/>
    <w:rsid w:val="00DE3E34"/>
    <w:rsid w:val="00E041D6"/>
    <w:rsid w:val="00E1341D"/>
    <w:rsid w:val="00E32718"/>
    <w:rsid w:val="00E71405"/>
    <w:rsid w:val="00E75BF1"/>
    <w:rsid w:val="00E802A8"/>
    <w:rsid w:val="00E94D67"/>
    <w:rsid w:val="00F83039"/>
    <w:rsid w:val="00F87567"/>
    <w:rsid w:val="00FA5F92"/>
    <w:rsid w:val="00FD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FDCD79"/>
  <w15:chartTrackingRefBased/>
  <w15:docId w15:val="{6CA742DF-463F-44AC-8DD5-446FFFAA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4B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24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67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3</cp:revision>
  <dcterms:created xsi:type="dcterms:W3CDTF">2022-04-27T09:23:00Z</dcterms:created>
  <dcterms:modified xsi:type="dcterms:W3CDTF">2022-04-27T10:44:00Z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