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C0540" w14:textId="735F1D4F" w:rsidR="001315A4" w:rsidRDefault="001315A4" w:rsidP="001315A4">
      <w:pPr>
        <w:pStyle w:val="Heading1"/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22A1CAFF" wp14:editId="459BF98F">
            <wp:simplePos x="0" y="0"/>
            <wp:positionH relativeFrom="column">
              <wp:posOffset>5853430</wp:posOffset>
            </wp:positionH>
            <wp:positionV relativeFrom="paragraph">
              <wp:posOffset>0</wp:posOffset>
            </wp:positionV>
            <wp:extent cx="95250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168" y="21282"/>
                <wp:lineTo x="21168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44215" w14:textId="44967ABA" w:rsidR="001315A4" w:rsidRPr="001315A4" w:rsidRDefault="00792201" w:rsidP="00656387">
      <w:pPr>
        <w:pStyle w:val="Policytitle"/>
        <w:jc w:val="center"/>
        <w:rPr>
          <w:color w:val="607E4C" w:themeColor="accent4"/>
        </w:rPr>
      </w:pPr>
      <w:r>
        <w:rPr>
          <w:color w:val="607E4C" w:themeColor="accent4"/>
        </w:rPr>
        <w:t>Illness and Infection Policy</w:t>
      </w:r>
    </w:p>
    <w:p w14:paraId="0F97E624" w14:textId="77777777" w:rsidR="001315A4" w:rsidRPr="001315A4" w:rsidRDefault="001315A4" w:rsidP="009B04C8">
      <w:pPr>
        <w:pStyle w:val="Headingtwo"/>
        <w:spacing w:line="240" w:lineRule="auto"/>
        <w:rPr>
          <w:color w:val="78A141" w:themeColor="accent5"/>
        </w:rPr>
      </w:pPr>
      <w:r w:rsidRPr="001315A4">
        <w:rPr>
          <w:color w:val="78A141" w:themeColor="accent5"/>
        </w:rPr>
        <w:t>Rationale</w:t>
      </w:r>
    </w:p>
    <w:p w14:paraId="5164A3A2" w14:textId="65C4A07D" w:rsidR="001315A4" w:rsidRDefault="00792201" w:rsidP="009B04C8">
      <w:pPr>
        <w:pStyle w:val="BodyEnd"/>
        <w:spacing w:line="240" w:lineRule="auto"/>
      </w:pPr>
      <w:r>
        <w:t>We are</w:t>
      </w:r>
      <w:r w:rsidRPr="009D3639">
        <w:t xml:space="preserve"> committed to providing an environment for children that helps prevent the spread of infection. This will entail children who are known to be infectious being kept away from </w:t>
      </w:r>
      <w:r>
        <w:t>our</w:t>
      </w:r>
      <w:r w:rsidRPr="009D3639">
        <w:t xml:space="preserve"> setting </w:t>
      </w:r>
      <w:proofErr w:type="gramStart"/>
      <w:r w:rsidRPr="009D3639">
        <w:t>in order to</w:t>
      </w:r>
      <w:proofErr w:type="gramEnd"/>
      <w:r w:rsidRPr="009D3639">
        <w:t xml:space="preserve"> maintain the health of others.</w:t>
      </w:r>
    </w:p>
    <w:p w14:paraId="1CE64C4E" w14:textId="77777777" w:rsidR="001315A4" w:rsidRPr="001315A4" w:rsidRDefault="001315A4" w:rsidP="009B04C8">
      <w:pPr>
        <w:pStyle w:val="Headingtwo"/>
        <w:spacing w:line="240" w:lineRule="auto"/>
        <w:rPr>
          <w:color w:val="78A141" w:themeColor="accent5"/>
        </w:rPr>
      </w:pPr>
      <w:r w:rsidRPr="001315A4">
        <w:rPr>
          <w:color w:val="78A141" w:themeColor="accent5"/>
        </w:rPr>
        <w:t>Procedure</w:t>
      </w:r>
    </w:p>
    <w:p w14:paraId="3FA30418" w14:textId="77777777" w:rsidR="00792201" w:rsidRPr="009D3639" w:rsidRDefault="00792201" w:rsidP="009B04C8">
      <w:pPr>
        <w:pStyle w:val="Body"/>
        <w:spacing w:line="240" w:lineRule="auto"/>
      </w:pPr>
      <w:r w:rsidRPr="009D3639">
        <w:t xml:space="preserve">If your child is slightly unwell due to a simple cold, teething etc. and can join in and enjoy the normal routines of the childminding day, please discuss this with </w:t>
      </w:r>
      <w:r>
        <w:t>us</w:t>
      </w:r>
      <w:r w:rsidRPr="009D3639">
        <w:t xml:space="preserve"> because they may still be able to attend. However happy your child is here when well, when poorly </w:t>
      </w:r>
      <w:r>
        <w:t>they</w:t>
      </w:r>
      <w:r w:rsidRPr="009D3639">
        <w:t xml:space="preserve"> will be much happier with their family, so if they are feeling </w:t>
      </w:r>
      <w:proofErr w:type="gramStart"/>
      <w:r w:rsidRPr="009D3639">
        <w:t>really unwell</w:t>
      </w:r>
      <w:proofErr w:type="gramEnd"/>
      <w:r w:rsidRPr="009D3639">
        <w:t xml:space="preserve">, please keep them at home. </w:t>
      </w:r>
    </w:p>
    <w:p w14:paraId="6BE0EB0D" w14:textId="4FA110D3" w:rsidR="00792201" w:rsidRPr="009D3639" w:rsidRDefault="009B04C8" w:rsidP="009B04C8">
      <w:pPr>
        <w:pStyle w:val="BodyEnd"/>
        <w:spacing w:line="240" w:lineRule="auto"/>
      </w:pPr>
      <w:r>
        <w:t xml:space="preserve">If your child develops a temperature they must stay home for at least 24 </w:t>
      </w:r>
      <w:proofErr w:type="gramStart"/>
      <w:r>
        <w:t>hours</w:t>
      </w:r>
      <w:r>
        <w:t xml:space="preserve">, </w:t>
      </w:r>
      <w:r>
        <w:t>once</w:t>
      </w:r>
      <w:proofErr w:type="gramEnd"/>
      <w:r>
        <w:t xml:space="preserve"> the temperature has subsided without the use of medication. </w:t>
      </w:r>
      <w:r>
        <w:t>This is the same for i</w:t>
      </w:r>
      <w:r w:rsidR="00792201" w:rsidRPr="009D3639">
        <w:t xml:space="preserve">nfectious illness such as chicken pox, please keep them at home until the infection passes. If your child has sickness or </w:t>
      </w:r>
      <w:proofErr w:type="spellStart"/>
      <w:r w:rsidR="00792201" w:rsidRPr="009D3639">
        <w:t>diarrhoea</w:t>
      </w:r>
      <w:proofErr w:type="spellEnd"/>
      <w:r w:rsidR="00792201" w:rsidRPr="009D3639">
        <w:t xml:space="preserve">, they must not return until 48 hours after the last </w:t>
      </w:r>
      <w:r w:rsidR="00792201">
        <w:t>episode</w:t>
      </w:r>
      <w:r w:rsidR="00792201" w:rsidRPr="009D3639">
        <w:t xml:space="preserve"> </w:t>
      </w:r>
      <w:proofErr w:type="gramStart"/>
      <w:r w:rsidR="00792201" w:rsidRPr="009D3639">
        <w:t>in order to</w:t>
      </w:r>
      <w:proofErr w:type="gramEnd"/>
      <w:r w:rsidR="00792201" w:rsidRPr="009D3639">
        <w:t xml:space="preserve"> prevent the spread of infection to others. Please feel free to consult </w:t>
      </w:r>
      <w:r w:rsidR="00792201">
        <w:t>us</w:t>
      </w:r>
      <w:r w:rsidR="00792201" w:rsidRPr="009D3639">
        <w:t xml:space="preserve"> if you are not sure if your child’s symptoms mean that they need to stay at home. </w:t>
      </w:r>
    </w:p>
    <w:p w14:paraId="2EA645DD" w14:textId="77777777" w:rsidR="00792201" w:rsidRDefault="00792201" w:rsidP="009B04C8">
      <w:pPr>
        <w:pStyle w:val="Body"/>
        <w:spacing w:line="240" w:lineRule="auto"/>
      </w:pPr>
      <w:r w:rsidRPr="009D3639">
        <w:t xml:space="preserve">If your child becomes unwell during the day, </w:t>
      </w:r>
      <w:r>
        <w:t>we</w:t>
      </w:r>
      <w:r w:rsidRPr="009D3639">
        <w:t xml:space="preserve"> will contact you and it may be necessary for you to collect them. </w:t>
      </w:r>
      <w:r>
        <w:t>We</w:t>
      </w:r>
      <w:r w:rsidRPr="009D3639">
        <w:t xml:space="preserve"> will keep your child as comfortable as possible until you </w:t>
      </w:r>
      <w:proofErr w:type="gramStart"/>
      <w:r w:rsidRPr="009D3639">
        <w:t>arrive, but</w:t>
      </w:r>
      <w:proofErr w:type="gramEnd"/>
      <w:r w:rsidRPr="009D3639">
        <w:t xml:space="preserve"> will not be able to isolate them from other children so a prompt collection is required.</w:t>
      </w:r>
    </w:p>
    <w:p w14:paraId="3BD2F7BE" w14:textId="762BA403" w:rsidR="00792201" w:rsidRPr="009D3639" w:rsidRDefault="00D67FA9" w:rsidP="009B04C8">
      <w:pPr>
        <w:pStyle w:val="Body"/>
        <w:spacing w:line="240" w:lineRule="auto"/>
      </w:pPr>
      <w:r>
        <w:rPr>
          <w:rFonts w:ascii="Times New Roman" w:hAnsi="Times New Roman" w:cs="Times New Roman"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E106D" wp14:editId="033FFA42">
                <wp:simplePos x="0" y="0"/>
                <wp:positionH relativeFrom="margin">
                  <wp:align>center</wp:align>
                </wp:positionH>
                <wp:positionV relativeFrom="paragraph">
                  <wp:posOffset>1592580</wp:posOffset>
                </wp:positionV>
                <wp:extent cx="5890260" cy="22936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8CD03" w14:textId="77777777" w:rsidR="00D67FA9" w:rsidRDefault="00D67FA9" w:rsidP="00D67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Written By:</w:t>
                            </w:r>
                          </w:p>
                          <w:p w14:paraId="0AFDB466" w14:textId="77777777" w:rsidR="00D67FA9" w:rsidRDefault="00D67FA9" w:rsidP="00D67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Louisa Marley and Hannah Marley</w:t>
                            </w:r>
                          </w:p>
                          <w:p w14:paraId="41FE6B65" w14:textId="77777777" w:rsidR="00D67FA9" w:rsidRDefault="00D67FA9" w:rsidP="00D67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</w:p>
                          <w:p w14:paraId="586AE053" w14:textId="449D68A7" w:rsidR="00D67FA9" w:rsidRDefault="009B04C8" w:rsidP="00D67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NOVEMBER 2022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0E10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25.4pt;width:463.8pt;height:180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" fillcolor="white [3201]" stroked="f" strokeweight=".5pt">
                <v:textbox>
                  <w:txbxContent>
                    <w:p w14:paraId="1298CD03" w14:textId="77777777" w:rsidR="00D67FA9" w:rsidRDefault="00D67FA9" w:rsidP="00D67F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Written By:</w:t>
                      </w:r>
                    </w:p>
                    <w:p w14:paraId="0AFDB466" w14:textId="77777777" w:rsidR="00D67FA9" w:rsidRDefault="00D67FA9" w:rsidP="00D67F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Louisa Marley and Hannah Marley</w:t>
                      </w:r>
                    </w:p>
                    <w:p w14:paraId="41FE6B65" w14:textId="77777777" w:rsidR="00D67FA9" w:rsidRDefault="00D67FA9" w:rsidP="00D67F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</w:p>
                    <w:p w14:paraId="586AE053" w14:textId="449D68A7" w:rsidR="00D67FA9" w:rsidRDefault="009B04C8" w:rsidP="00D67F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NOVEMBER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201" w:rsidRPr="009D3639">
        <w:t xml:space="preserve">Children with a notifiable disease must not attend until they have been cleared by their GP. If you are not sure if an illness is notifiable, please ask your GP or Health Visitor. </w:t>
      </w:r>
      <w:r w:rsidR="00792201">
        <w:t>We</w:t>
      </w:r>
      <w:r w:rsidR="00792201" w:rsidRPr="009D3639">
        <w:t xml:space="preserve"> will inform you if any other child or adult has an infectious or notifiable disease. If a child who attends </w:t>
      </w:r>
      <w:r w:rsidR="00792201">
        <w:t xml:space="preserve">our </w:t>
      </w:r>
      <w:r w:rsidR="00792201" w:rsidRPr="009D3639">
        <w:t xml:space="preserve">setting has a notifiable disease, </w:t>
      </w:r>
      <w:r w:rsidR="00792201">
        <w:t>we are</w:t>
      </w:r>
      <w:r w:rsidR="00792201" w:rsidRPr="009D3639">
        <w:t xml:space="preserve"> required to notify </w:t>
      </w:r>
      <w:proofErr w:type="spellStart"/>
      <w:r w:rsidR="00792201" w:rsidRPr="009D3639">
        <w:t>Ofsted</w:t>
      </w:r>
      <w:proofErr w:type="spellEnd"/>
      <w:r w:rsidR="00792201" w:rsidRPr="009D3639">
        <w:t xml:space="preserve"> as soon as reasonably practicable but always within 14 days. </w:t>
      </w:r>
      <w:r w:rsidR="00792201">
        <w:t xml:space="preserve">We </w:t>
      </w:r>
      <w:r w:rsidR="00792201" w:rsidRPr="009D3639">
        <w:t xml:space="preserve">will also contact Public Health England (PHE) and act on any advice given. </w:t>
      </w:r>
    </w:p>
    <w:p w14:paraId="748CBAF7" w14:textId="23E72964" w:rsidR="00EF1E08" w:rsidRPr="00115663" w:rsidRDefault="00EF1E08" w:rsidP="001315A4">
      <w:pPr>
        <w:pStyle w:val="BodyEnd"/>
      </w:pPr>
    </w:p>
    <w:sectPr w:rsidR="00EF1E08" w:rsidRPr="00115663" w:rsidSect="00C7346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6" w:right="864" w:bottom="1440" w:left="864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EE40B" w14:textId="77777777" w:rsidR="001315A4" w:rsidRDefault="001315A4">
      <w:pPr>
        <w:spacing w:after="0" w:line="240" w:lineRule="auto"/>
      </w:pPr>
      <w:r>
        <w:separator/>
      </w:r>
    </w:p>
  </w:endnote>
  <w:endnote w:type="continuationSeparator" w:id="0">
    <w:p w14:paraId="4E044BB7" w14:textId="77777777" w:rsidR="001315A4" w:rsidRDefault="001315A4">
      <w:pPr>
        <w:spacing w:after="0" w:line="240" w:lineRule="auto"/>
      </w:pPr>
      <w:r>
        <w:continuationSeparator/>
      </w:r>
    </w:p>
  </w:endnote>
  <w:endnote w:type="continuationNotice" w:id="1">
    <w:p w14:paraId="4C467991" w14:textId="77777777" w:rsidR="00656387" w:rsidRDefault="006563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4AC4A6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1ABC7441" w14:textId="67BB84F5" w:rsidR="00115663" w:rsidRDefault="00115663" w:rsidP="00115663">
          <w:pPr>
            <w:pStyle w:val="Footer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5584A5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ED3FB31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1C644326" wp14:editId="4D70C5B9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6EB7" w14:textId="77777777" w:rsidR="001315A4" w:rsidRDefault="001315A4">
      <w:pPr>
        <w:spacing w:after="0" w:line="240" w:lineRule="auto"/>
      </w:pPr>
      <w:r>
        <w:separator/>
      </w:r>
    </w:p>
  </w:footnote>
  <w:footnote w:type="continuationSeparator" w:id="0">
    <w:p w14:paraId="502D9DC7" w14:textId="77777777" w:rsidR="001315A4" w:rsidRDefault="001315A4">
      <w:pPr>
        <w:spacing w:after="0" w:line="240" w:lineRule="auto"/>
      </w:pPr>
      <w:r>
        <w:continuationSeparator/>
      </w:r>
    </w:p>
  </w:footnote>
  <w:footnote w:type="continuationNotice" w:id="1">
    <w:p w14:paraId="2C92F908" w14:textId="77777777" w:rsidR="00656387" w:rsidRDefault="006563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4BFAD73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CE7998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CBDE274" wp14:editId="2BA55C80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BCB3E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E0221A"/>
    <w:multiLevelType w:val="hybridMultilevel"/>
    <w:tmpl w:val="8B36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936956">
    <w:abstractNumId w:val="9"/>
  </w:num>
  <w:num w:numId="2" w16cid:durableId="608895447">
    <w:abstractNumId w:val="7"/>
  </w:num>
  <w:num w:numId="3" w16cid:durableId="1478299333">
    <w:abstractNumId w:val="6"/>
  </w:num>
  <w:num w:numId="4" w16cid:durableId="422386188">
    <w:abstractNumId w:val="5"/>
  </w:num>
  <w:num w:numId="5" w16cid:durableId="2052612067">
    <w:abstractNumId w:val="4"/>
  </w:num>
  <w:num w:numId="6" w16cid:durableId="683895055">
    <w:abstractNumId w:val="8"/>
  </w:num>
  <w:num w:numId="7" w16cid:durableId="2059281649">
    <w:abstractNumId w:val="3"/>
  </w:num>
  <w:num w:numId="8" w16cid:durableId="852181062">
    <w:abstractNumId w:val="2"/>
  </w:num>
  <w:num w:numId="9" w16cid:durableId="797993170">
    <w:abstractNumId w:val="1"/>
  </w:num>
  <w:num w:numId="10" w16cid:durableId="54281727">
    <w:abstractNumId w:val="0"/>
  </w:num>
  <w:num w:numId="11" w16cid:durableId="21275746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6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A4"/>
    <w:rsid w:val="00066E19"/>
    <w:rsid w:val="000B4BF8"/>
    <w:rsid w:val="000F2898"/>
    <w:rsid w:val="00115663"/>
    <w:rsid w:val="001315A4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B3FAD"/>
    <w:rsid w:val="004C595E"/>
    <w:rsid w:val="00535A9A"/>
    <w:rsid w:val="00576382"/>
    <w:rsid w:val="00620729"/>
    <w:rsid w:val="00656387"/>
    <w:rsid w:val="00673242"/>
    <w:rsid w:val="00691768"/>
    <w:rsid w:val="006F0367"/>
    <w:rsid w:val="00792201"/>
    <w:rsid w:val="007C4A68"/>
    <w:rsid w:val="007E0D6E"/>
    <w:rsid w:val="007E3A99"/>
    <w:rsid w:val="008658F6"/>
    <w:rsid w:val="008945AC"/>
    <w:rsid w:val="009439AA"/>
    <w:rsid w:val="009B04C8"/>
    <w:rsid w:val="00A45E55"/>
    <w:rsid w:val="00B22EC4"/>
    <w:rsid w:val="00B54EAE"/>
    <w:rsid w:val="00B552FE"/>
    <w:rsid w:val="00BA5A05"/>
    <w:rsid w:val="00BC06ED"/>
    <w:rsid w:val="00C73467"/>
    <w:rsid w:val="00CE2CAB"/>
    <w:rsid w:val="00D67FA9"/>
    <w:rsid w:val="00D904CD"/>
    <w:rsid w:val="00DE3E34"/>
    <w:rsid w:val="00E041D6"/>
    <w:rsid w:val="00E32718"/>
    <w:rsid w:val="00E71405"/>
    <w:rsid w:val="00E802A8"/>
    <w:rsid w:val="00EF1E0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6B9A7A2"/>
  <w15:chartTrackingRefBased/>
  <w15:docId w15:val="{214A3D6E-A849-43DE-9E6D-8E0C82EA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qFormat/>
    <w:rsid w:val="001315A4"/>
    <w:pPr>
      <w:spacing w:after="360" w:line="360" w:lineRule="exact"/>
    </w:pPr>
    <w:rPr>
      <w:rFonts w:ascii="Arial" w:eastAsia="Times New Roman" w:hAnsi="Arial" w:cs="Arial"/>
      <w:color w:val="595959"/>
      <w:szCs w:val="24"/>
    </w:rPr>
  </w:style>
  <w:style w:type="paragraph" w:customStyle="1" w:styleId="Headingtwo">
    <w:name w:val="Heading two"/>
    <w:basedOn w:val="Normal"/>
    <w:qFormat/>
    <w:rsid w:val="001315A4"/>
    <w:pPr>
      <w:spacing w:after="240" w:line="280" w:lineRule="exact"/>
    </w:pPr>
    <w:rPr>
      <w:rFonts w:ascii="Arial" w:eastAsia="Times New Roman" w:hAnsi="Arial" w:cs="Arial"/>
      <w:b/>
      <w:bCs/>
      <w:color w:val="7C2C41"/>
      <w:szCs w:val="24"/>
    </w:rPr>
  </w:style>
  <w:style w:type="paragraph" w:customStyle="1" w:styleId="BodyEnd">
    <w:name w:val="Body (End)"/>
    <w:basedOn w:val="Body"/>
    <w:qFormat/>
    <w:rsid w:val="001315A4"/>
    <w:pPr>
      <w:spacing w:after="600"/>
    </w:pPr>
  </w:style>
  <w:style w:type="paragraph" w:customStyle="1" w:styleId="Policytitle">
    <w:name w:val="Policy title"/>
    <w:basedOn w:val="Normal"/>
    <w:qFormat/>
    <w:rsid w:val="001315A4"/>
    <w:pPr>
      <w:spacing w:after="600" w:line="240" w:lineRule="auto"/>
    </w:pPr>
    <w:rPr>
      <w:rFonts w:ascii="Arial" w:eastAsia="Times New Roman" w:hAnsi="Arial" w:cs="Arial"/>
      <w:b/>
      <w:bCs/>
      <w:color w:val="D55375"/>
      <w:sz w:val="32"/>
      <w:szCs w:val="32"/>
    </w:rPr>
  </w:style>
  <w:style w:type="paragraph" w:customStyle="1" w:styleId="TableBody">
    <w:name w:val="Table Body"/>
    <w:basedOn w:val="Normal"/>
    <w:qFormat/>
    <w:rsid w:val="001315A4"/>
    <w:pPr>
      <w:spacing w:after="0" w:line="260" w:lineRule="exact"/>
    </w:pPr>
    <w:rPr>
      <w:rFonts w:ascii="Arial" w:eastAsia="Times New Roman" w:hAnsi="Arial" w:cs="Arial"/>
      <w:color w:val="595959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9</TotalTime>
  <Pages>1</Pages>
  <Words>352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Marley</dc:creator>
  <cp:keywords/>
  <dc:description/>
  <cp:lastModifiedBy>Hannah Marley</cp:lastModifiedBy>
  <cp:revision>5</cp:revision>
  <dcterms:created xsi:type="dcterms:W3CDTF">2021-07-30T09:33:00Z</dcterms:created>
  <dcterms:modified xsi:type="dcterms:W3CDTF">2022-11-07T08:09:00Z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